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04405">
      <w:pPr>
        <w:spacing w:before="0" w:after="120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安徽职业技术大学第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届心理微电影大赛参赛报名表</w:t>
      </w:r>
    </w:p>
    <w:p w14:paraId="539059DB">
      <w:pPr>
        <w:spacing w:before="0" w:after="120"/>
        <w:jc w:val="center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</w:p>
    <w:p w14:paraId="431DB14E">
      <w:pPr>
        <w:spacing w:before="120" w:after="120"/>
        <w:rPr>
          <w:rFonts w:hint="default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一、基本</w:t>
      </w:r>
      <w:r>
        <w:rPr>
          <w:rFonts w:ascii="黑体" w:hAnsi="黑体" w:eastAsia="黑体"/>
          <w:b/>
          <w:sz w:val="24"/>
          <w:szCs w:val="22"/>
        </w:rPr>
        <w:t>信息</w:t>
      </w:r>
    </w:p>
    <w:tbl>
      <w:tblPr>
        <w:tblStyle w:val="32"/>
        <w:tblW w:w="88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2781"/>
        <w:gridCol w:w="1638"/>
        <w:gridCol w:w="2812"/>
      </w:tblGrid>
      <w:tr w14:paraId="5E729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42FC7893">
            <w:pPr>
              <w:spacing w:before="40" w:after="4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参赛单位</w:t>
            </w:r>
          </w:p>
        </w:tc>
        <w:tc>
          <w:tcPr>
            <w:tcW w:w="2781" w:type="dxa"/>
            <w:vAlign w:val="center"/>
          </w:tcPr>
          <w:p w14:paraId="3DCF280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center"/>
          </w:tcPr>
          <w:p w14:paraId="3B790DEB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团队名称</w:t>
            </w:r>
          </w:p>
        </w:tc>
        <w:tc>
          <w:tcPr>
            <w:tcW w:w="2812" w:type="dxa"/>
            <w:vAlign w:val="center"/>
          </w:tcPr>
          <w:p w14:paraId="082B9B6D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14:paraId="3AA36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1A2615F7">
            <w:pPr>
              <w:spacing w:before="40" w:after="40"/>
              <w:jc w:val="center"/>
              <w:rPr>
                <w:rFonts w:hint="default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作品名称</w:t>
            </w:r>
          </w:p>
        </w:tc>
        <w:tc>
          <w:tcPr>
            <w:tcW w:w="2781" w:type="dxa"/>
            <w:vAlign w:val="center"/>
          </w:tcPr>
          <w:p w14:paraId="087B341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center"/>
          </w:tcPr>
          <w:p w14:paraId="7C385A7D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指导老师</w:t>
            </w:r>
          </w:p>
        </w:tc>
        <w:tc>
          <w:tcPr>
            <w:tcW w:w="2812" w:type="dxa"/>
            <w:vAlign w:val="center"/>
          </w:tcPr>
          <w:p w14:paraId="44390840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  <w:tr w14:paraId="3518D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635" w:type="dxa"/>
            <w:shd w:val="clear" w:color="auto" w:fill="DCE6F2" w:themeFill="accent1" w:themeFillTint="32"/>
            <w:vAlign w:val="center"/>
          </w:tcPr>
          <w:p w14:paraId="5CB42B94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团队负责人</w:t>
            </w:r>
          </w:p>
        </w:tc>
        <w:tc>
          <w:tcPr>
            <w:tcW w:w="2781" w:type="dxa"/>
            <w:vAlign w:val="bottom"/>
          </w:tcPr>
          <w:p w14:paraId="2A4C984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DCE6F2" w:themeFill="accent1" w:themeFillTint="32"/>
            <w:vAlign w:val="bottom"/>
          </w:tcPr>
          <w:p w14:paraId="692A5A60">
            <w:pPr>
              <w:spacing w:before="40" w:after="40"/>
              <w:jc w:val="center"/>
              <w:rPr>
                <w:rFonts w:hint="default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负责人QQ</w:t>
            </w:r>
          </w:p>
        </w:tc>
        <w:tc>
          <w:tcPr>
            <w:tcW w:w="2812" w:type="dxa"/>
            <w:vAlign w:val="bottom"/>
          </w:tcPr>
          <w:p w14:paraId="3DB1E172">
            <w:pPr>
              <w:spacing w:before="40" w:after="40"/>
              <w:jc w:val="center"/>
              <w:rPr>
                <w:sz w:val="22"/>
                <w:szCs w:val="22"/>
              </w:rPr>
            </w:pPr>
          </w:p>
        </w:tc>
      </w:tr>
    </w:tbl>
    <w:p w14:paraId="07F9959E">
      <w:pPr>
        <w:rPr>
          <w:sz w:val="22"/>
          <w:szCs w:val="22"/>
        </w:rPr>
      </w:pPr>
    </w:p>
    <w:p w14:paraId="5140D722">
      <w:pPr>
        <w:spacing w:before="120" w:after="120"/>
        <w:rPr>
          <w:sz w:val="22"/>
          <w:szCs w:val="22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二、</w:t>
      </w:r>
      <w:r>
        <w:rPr>
          <w:rFonts w:ascii="黑体" w:hAnsi="黑体" w:eastAsia="黑体"/>
          <w:b/>
          <w:sz w:val="24"/>
          <w:szCs w:val="22"/>
        </w:rPr>
        <w:t>成员信息</w:t>
      </w:r>
    </w:p>
    <w:tbl>
      <w:tblPr>
        <w:tblStyle w:val="32"/>
        <w:tblW w:w="88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981"/>
        <w:gridCol w:w="2480"/>
        <w:gridCol w:w="1360"/>
        <w:gridCol w:w="3358"/>
      </w:tblGrid>
      <w:tr w14:paraId="1714E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9" w:type="dxa"/>
            <w:shd w:val="clear" w:color="auto" w:fill="DCE6F2" w:themeFill="accent1" w:themeFillTint="32"/>
          </w:tcPr>
          <w:p w14:paraId="1FDE9C56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序号</w:t>
            </w:r>
          </w:p>
        </w:tc>
        <w:tc>
          <w:tcPr>
            <w:tcW w:w="981" w:type="dxa"/>
            <w:shd w:val="clear" w:color="auto" w:fill="DCE6F2" w:themeFill="accent1" w:themeFillTint="32"/>
          </w:tcPr>
          <w:p w14:paraId="0263F878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姓名</w:t>
            </w:r>
          </w:p>
        </w:tc>
        <w:tc>
          <w:tcPr>
            <w:tcW w:w="2480" w:type="dxa"/>
            <w:shd w:val="clear" w:color="auto" w:fill="DCE6F2" w:themeFill="accent1" w:themeFillTint="32"/>
          </w:tcPr>
          <w:p w14:paraId="74AB8325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二级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学院</w:t>
            </w:r>
          </w:p>
        </w:tc>
        <w:tc>
          <w:tcPr>
            <w:tcW w:w="1360" w:type="dxa"/>
            <w:shd w:val="clear" w:color="auto" w:fill="DCE6F2" w:themeFill="accent1" w:themeFillTint="32"/>
          </w:tcPr>
          <w:p w14:paraId="3F171D90">
            <w:pPr>
              <w:spacing w:before="40" w:after="40"/>
              <w:jc w:val="center"/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班级</w:t>
            </w:r>
          </w:p>
        </w:tc>
        <w:tc>
          <w:tcPr>
            <w:tcW w:w="3358" w:type="dxa"/>
            <w:shd w:val="clear" w:color="auto" w:fill="DCE6F2" w:themeFill="accent1" w:themeFillTint="32"/>
          </w:tcPr>
          <w:p w14:paraId="2C6CE491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黑体" w:hAnsi="黑体" w:eastAsia="黑体"/>
                <w:b/>
                <w:sz w:val="22"/>
                <w:szCs w:val="24"/>
              </w:rPr>
              <w:t>角色（导演/编剧/</w:t>
            </w: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剪辑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/</w:t>
            </w:r>
            <w:r>
              <w:rPr>
                <w:rFonts w:hint="eastAsia" w:ascii="黑体" w:hAnsi="黑体" w:eastAsia="黑体"/>
                <w:b/>
                <w:sz w:val="22"/>
                <w:szCs w:val="24"/>
                <w:lang w:val="en-US" w:eastAsia="zh-CN"/>
              </w:rPr>
              <w:t>演员</w:t>
            </w:r>
            <w:r>
              <w:rPr>
                <w:rFonts w:ascii="黑体" w:hAnsi="黑体" w:eastAsia="黑体"/>
                <w:b/>
                <w:sz w:val="22"/>
                <w:szCs w:val="24"/>
              </w:rPr>
              <w:t>）</w:t>
            </w:r>
          </w:p>
        </w:tc>
      </w:tr>
      <w:tr w14:paraId="32A15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06102D5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1</w:t>
            </w:r>
          </w:p>
        </w:tc>
        <w:tc>
          <w:tcPr>
            <w:tcW w:w="981" w:type="dxa"/>
            <w:vAlign w:val="center"/>
          </w:tcPr>
          <w:p w14:paraId="2690404D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7AF888A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847E50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73E70950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A5D7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1E66AF92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14:paraId="0CF76357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6F6FE4E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5DFF17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2F4AED95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B98A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99" w:type="dxa"/>
            <w:vAlign w:val="center"/>
          </w:tcPr>
          <w:p w14:paraId="09AFBFD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65A5B4FB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4ABDD10E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D2DC851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267E1459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40563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99" w:type="dxa"/>
            <w:vAlign w:val="center"/>
          </w:tcPr>
          <w:p w14:paraId="6A379FF7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4</w:t>
            </w:r>
          </w:p>
        </w:tc>
        <w:tc>
          <w:tcPr>
            <w:tcW w:w="981" w:type="dxa"/>
            <w:vAlign w:val="center"/>
          </w:tcPr>
          <w:p w14:paraId="486C0335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2CDE9DC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7A7F1C9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0060B6D2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  <w:tr w14:paraId="25EC3D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699" w:type="dxa"/>
            <w:vAlign w:val="center"/>
          </w:tcPr>
          <w:p w14:paraId="1316E474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5</w:t>
            </w:r>
          </w:p>
        </w:tc>
        <w:tc>
          <w:tcPr>
            <w:tcW w:w="981" w:type="dxa"/>
            <w:vAlign w:val="center"/>
          </w:tcPr>
          <w:p w14:paraId="4291228F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583247A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730F9DD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02276D98">
            <w:pPr>
              <w:spacing w:before="40" w:after="40"/>
              <w:jc w:val="center"/>
              <w:rPr>
                <w:sz w:val="24"/>
                <w:szCs w:val="24"/>
              </w:rPr>
            </w:pPr>
          </w:p>
        </w:tc>
      </w:tr>
    </w:tbl>
    <w:p w14:paraId="53214223">
      <w:pPr>
        <w:rPr>
          <w:sz w:val="22"/>
          <w:szCs w:val="22"/>
        </w:rPr>
      </w:pPr>
    </w:p>
    <w:p w14:paraId="60FE9DA1">
      <w:pPr>
        <w:spacing w:before="120" w:after="120"/>
        <w:rPr>
          <w:sz w:val="22"/>
          <w:szCs w:val="22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三、</w:t>
      </w:r>
      <w:r>
        <w:rPr>
          <w:rFonts w:ascii="黑体" w:hAnsi="黑体" w:eastAsia="黑体"/>
          <w:b/>
          <w:sz w:val="24"/>
          <w:szCs w:val="22"/>
        </w:rPr>
        <w:t>作品简介（200字以内）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0"/>
      </w:tblGrid>
      <w:tr w14:paraId="177E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</w:tcPr>
          <w:p w14:paraId="5B375F09">
            <w:pPr>
              <w:rPr>
                <w:sz w:val="22"/>
                <w:szCs w:val="22"/>
                <w:vertAlign w:val="baseline"/>
              </w:rPr>
            </w:pPr>
          </w:p>
          <w:p w14:paraId="1E1390C2">
            <w:pPr>
              <w:rPr>
                <w:sz w:val="22"/>
                <w:szCs w:val="22"/>
                <w:vertAlign w:val="baseline"/>
              </w:rPr>
            </w:pPr>
          </w:p>
          <w:p w14:paraId="554A6FC6">
            <w:pPr>
              <w:rPr>
                <w:sz w:val="22"/>
                <w:szCs w:val="22"/>
                <w:vertAlign w:val="baseline"/>
              </w:rPr>
            </w:pPr>
          </w:p>
          <w:p w14:paraId="554E0D3D">
            <w:pPr>
              <w:rPr>
                <w:sz w:val="22"/>
                <w:szCs w:val="22"/>
                <w:vertAlign w:val="baseline"/>
              </w:rPr>
            </w:pPr>
          </w:p>
        </w:tc>
      </w:tr>
    </w:tbl>
    <w:p w14:paraId="70B3A36E">
      <w:pPr>
        <w:rPr>
          <w:sz w:val="22"/>
          <w:szCs w:val="22"/>
        </w:rPr>
      </w:pPr>
    </w:p>
    <w:p w14:paraId="4CCFA2F4">
      <w:pPr>
        <w:spacing w:before="120" w:after="120"/>
        <w:rPr>
          <w:rFonts w:hint="eastAsia" w:eastAsia="黑体"/>
          <w:sz w:val="22"/>
          <w:szCs w:val="22"/>
          <w:lang w:val="en-US" w:eastAsia="zh-CN"/>
        </w:rPr>
      </w:pP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四、</w:t>
      </w:r>
      <w:r>
        <w:rPr>
          <w:rFonts w:ascii="黑体" w:hAnsi="黑体" w:eastAsia="黑体"/>
          <w:b/>
          <w:sz w:val="24"/>
          <w:szCs w:val="22"/>
        </w:rPr>
        <w:t>原创</w:t>
      </w:r>
      <w:r>
        <w:rPr>
          <w:rFonts w:hint="eastAsia" w:ascii="黑体" w:hAnsi="黑体" w:eastAsia="黑体"/>
          <w:b/>
          <w:sz w:val="24"/>
          <w:szCs w:val="22"/>
          <w:lang w:val="en-US" w:eastAsia="zh-CN"/>
        </w:rPr>
        <w:t>承诺</w:t>
      </w:r>
      <w:bookmarkStart w:id="0" w:name="_GoBack"/>
      <w:bookmarkEnd w:id="0"/>
    </w:p>
    <w:p w14:paraId="55CE0BDF">
      <w:pPr>
        <w:spacing w:before="0" w:after="240"/>
        <w:ind w:firstLine="440" w:firstLineChars="200"/>
        <w:rPr>
          <w:sz w:val="24"/>
          <w:szCs w:val="24"/>
        </w:rPr>
      </w:pPr>
      <w:r>
        <w:rPr>
          <w:rFonts w:ascii="宋体" w:hAnsi="宋体" w:eastAsia="宋体"/>
          <w:sz w:val="22"/>
          <w:szCs w:val="24"/>
        </w:rPr>
        <w:t>本人/本团队郑重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承诺</w:t>
      </w:r>
      <w:r>
        <w:rPr>
          <w:rFonts w:ascii="宋体" w:hAnsi="宋体" w:eastAsia="宋体"/>
          <w:sz w:val="22"/>
          <w:szCs w:val="24"/>
        </w:rPr>
        <w:t>：参赛作品为原创，未侵犯任何第三方的知识产权、肖像权、隐私权等合法权益，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剧本非</w:t>
      </w:r>
      <w:r>
        <w:rPr>
          <w:rFonts w:ascii="宋体" w:hAnsi="宋体" w:eastAsia="宋体"/>
          <w:sz w:val="22"/>
          <w:szCs w:val="24"/>
        </w:rPr>
        <w:t>抄袭、剽窃或AI全篇代写</w:t>
      </w:r>
      <w:r>
        <w:rPr>
          <w:rFonts w:hint="eastAsia" w:ascii="宋体" w:hAnsi="宋体" w:eastAsia="宋体"/>
          <w:sz w:val="22"/>
          <w:szCs w:val="24"/>
          <w:lang w:eastAsia="zh-CN"/>
        </w:rPr>
        <w:t>，视频制作中未大量使用AI生成技术</w:t>
      </w:r>
      <w:r>
        <w:rPr>
          <w:rFonts w:ascii="宋体" w:hAnsi="宋体" w:eastAsia="宋体"/>
          <w:sz w:val="22"/>
          <w:szCs w:val="24"/>
        </w:rPr>
        <w:t>。如有违反</w:t>
      </w:r>
      <w:r>
        <w:rPr>
          <w:rFonts w:hint="eastAsia" w:ascii="宋体" w:hAnsi="宋体" w:eastAsia="宋体"/>
          <w:sz w:val="22"/>
          <w:szCs w:val="24"/>
          <w:lang w:val="en-US" w:eastAsia="zh-CN"/>
        </w:rPr>
        <w:t>上述承诺</w:t>
      </w:r>
      <w:r>
        <w:rPr>
          <w:rFonts w:ascii="宋体" w:hAnsi="宋体" w:eastAsia="宋体"/>
          <w:sz w:val="22"/>
          <w:szCs w:val="24"/>
        </w:rPr>
        <w:t>，愿承担相应责任，并接受取消参赛资格及所获奖项的处理。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7"/>
        <w:gridCol w:w="4317"/>
      </w:tblGrid>
      <w:tr w14:paraId="12448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7" w:type="dxa"/>
          </w:tcPr>
          <w:p w14:paraId="7F2972D1">
            <w:pPr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团队负责人签字：</w:t>
            </w:r>
          </w:p>
        </w:tc>
        <w:tc>
          <w:tcPr>
            <w:tcW w:w="4317" w:type="dxa"/>
          </w:tcPr>
          <w:p w14:paraId="7E1A0E25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日期：      年    月    日</w:t>
            </w:r>
          </w:p>
        </w:tc>
      </w:tr>
      <w:tr w14:paraId="61F49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17" w:type="dxa"/>
          </w:tcPr>
          <w:p w14:paraId="46B5E273">
            <w:pPr>
              <w:spacing w:before="40" w:after="4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指导教师签字：</w:t>
            </w:r>
          </w:p>
        </w:tc>
        <w:tc>
          <w:tcPr>
            <w:tcW w:w="4317" w:type="dxa"/>
          </w:tcPr>
          <w:p w14:paraId="5D195A10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rFonts w:ascii="宋体" w:hAnsi="宋体" w:eastAsia="宋体"/>
                <w:b w:val="0"/>
                <w:sz w:val="22"/>
                <w:szCs w:val="24"/>
              </w:rPr>
              <w:t>日期：      年    月    日</w:t>
            </w:r>
          </w:p>
        </w:tc>
      </w:tr>
    </w:tbl>
    <w:p w14:paraId="3881BDDA"/>
    <w:sectPr>
      <w:pgSz w:w="12240" w:h="15840"/>
      <w:pgMar w:top="1440" w:right="1803" w:bottom="1440" w:left="1803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B638D3"/>
    <w:rsid w:val="0C171A0D"/>
    <w:rsid w:val="154D0E1C"/>
    <w:rsid w:val="1E414EAF"/>
    <w:rsid w:val="313431CA"/>
    <w:rsid w:val="37294A5E"/>
    <w:rsid w:val="42EB2656"/>
    <w:rsid w:val="4E7229C3"/>
    <w:rsid w:val="4EEE25C2"/>
    <w:rsid w:val="52CE1F68"/>
    <w:rsid w:val="5B560498"/>
    <w:rsid w:val="64570C18"/>
    <w:rsid w:val="64A34780"/>
    <w:rsid w:val="6B1203C9"/>
    <w:rsid w:val="6B5D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241</Characters>
  <Lines>0</Lines>
  <Paragraphs>0</Paragraphs>
  <TotalTime>0</TotalTime>
  <ScaleCrop>false</ScaleCrop>
  <LinksUpToDate>false</LinksUpToDate>
  <CharactersWithSpaces>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张弛</cp:lastModifiedBy>
  <cp:lastPrinted>2026-09-15T02:51:00Z</cp:lastPrinted>
  <dcterms:modified xsi:type="dcterms:W3CDTF">2026-09-15T06:40:58Z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eyJoZGlkIjoiNTlmMThmMDU4ZjQ0MzhlMmVlN2EzMzUxNjRjZjk0ZTIiLCJ1c2VySWQiOiIzNzMwODkxMjYifQ==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0A25E0BC60F84AEF9B4EE508C7E588DD_12</vt:lpwstr>
  </property>
</Properties>
</file>